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0F6078" w14:textId="77777777" w:rsidR="0032159F" w:rsidRDefault="00FB21F8" w:rsidP="00AE05E7">
      <w:pPr>
        <w:pStyle w:val="ListParagraph"/>
        <w:spacing w:after="240" w:line="480" w:lineRule="auto"/>
        <w:jc w:val="center"/>
      </w:pPr>
      <w:r>
        <w:t>Letter from Birmingham Jail</w:t>
      </w:r>
    </w:p>
    <w:p w14:paraId="54F4B6A1" w14:textId="77777777" w:rsidR="00FB21F8" w:rsidRDefault="00FB21F8" w:rsidP="00AE05E7">
      <w:pPr>
        <w:pStyle w:val="ListParagraph"/>
        <w:spacing w:after="240" w:line="480" w:lineRule="auto"/>
        <w:jc w:val="center"/>
      </w:pPr>
      <w:r>
        <w:t>Student’s Name</w:t>
      </w:r>
    </w:p>
    <w:p w14:paraId="4B0F32ED" w14:textId="466CE3D9" w:rsidR="00FB21F8" w:rsidRDefault="00FB21F8" w:rsidP="00AE05E7">
      <w:pPr>
        <w:pStyle w:val="ListParagraph"/>
        <w:spacing w:after="240" w:line="480" w:lineRule="auto"/>
        <w:jc w:val="center"/>
      </w:pPr>
      <w:r>
        <w:t>Institution Affiliation</w:t>
      </w:r>
    </w:p>
    <w:p w14:paraId="21219247" w14:textId="77777777" w:rsidR="00FB21F8" w:rsidRPr="00FB21F8" w:rsidRDefault="00FB21F8" w:rsidP="00AE05E7">
      <w:pPr>
        <w:pStyle w:val="ListParagraph"/>
        <w:spacing w:after="240" w:line="480" w:lineRule="auto"/>
        <w:jc w:val="center"/>
      </w:pPr>
      <w:r>
        <w:t>Date</w:t>
      </w:r>
    </w:p>
    <w:p w14:paraId="1FF58204" w14:textId="77777777" w:rsidR="0032159F" w:rsidRDefault="0032159F" w:rsidP="0032159F">
      <w:pPr>
        <w:pStyle w:val="ListParagraph"/>
        <w:spacing w:after="240" w:line="480" w:lineRule="auto"/>
        <w:jc w:val="both"/>
        <w:rPr>
          <w:u w:val="single"/>
        </w:rPr>
      </w:pPr>
    </w:p>
    <w:p w14:paraId="28898D39" w14:textId="77777777" w:rsidR="0032159F" w:rsidRDefault="0032159F" w:rsidP="0032159F">
      <w:pPr>
        <w:pStyle w:val="ListParagraph"/>
        <w:spacing w:after="240" w:line="480" w:lineRule="auto"/>
        <w:jc w:val="both"/>
        <w:rPr>
          <w:u w:val="single"/>
        </w:rPr>
      </w:pPr>
    </w:p>
    <w:p w14:paraId="3FFB9F45" w14:textId="77777777" w:rsidR="0032159F" w:rsidRDefault="0032159F" w:rsidP="0032159F">
      <w:pPr>
        <w:pStyle w:val="ListParagraph"/>
        <w:spacing w:after="240" w:line="480" w:lineRule="auto"/>
        <w:jc w:val="both"/>
        <w:rPr>
          <w:u w:val="single"/>
        </w:rPr>
      </w:pPr>
    </w:p>
    <w:p w14:paraId="3319F28F" w14:textId="77777777" w:rsidR="0032159F" w:rsidRDefault="0032159F" w:rsidP="0032159F">
      <w:pPr>
        <w:pStyle w:val="ListParagraph"/>
        <w:spacing w:after="240" w:line="480" w:lineRule="auto"/>
        <w:jc w:val="both"/>
        <w:rPr>
          <w:u w:val="single"/>
        </w:rPr>
      </w:pPr>
    </w:p>
    <w:p w14:paraId="057B1F49" w14:textId="77777777" w:rsidR="0032159F" w:rsidRDefault="0032159F" w:rsidP="0032159F">
      <w:pPr>
        <w:pStyle w:val="ListParagraph"/>
        <w:spacing w:after="240" w:line="480" w:lineRule="auto"/>
        <w:jc w:val="both"/>
        <w:rPr>
          <w:u w:val="single"/>
        </w:rPr>
      </w:pPr>
    </w:p>
    <w:p w14:paraId="5F6BE3FF" w14:textId="77777777" w:rsidR="0032159F" w:rsidRDefault="0032159F" w:rsidP="0032159F">
      <w:pPr>
        <w:pStyle w:val="ListParagraph"/>
        <w:spacing w:after="240" w:line="480" w:lineRule="auto"/>
        <w:jc w:val="both"/>
        <w:rPr>
          <w:u w:val="single"/>
        </w:rPr>
      </w:pPr>
    </w:p>
    <w:p w14:paraId="49169B7B" w14:textId="77777777" w:rsidR="0032159F" w:rsidRDefault="0032159F" w:rsidP="0032159F">
      <w:pPr>
        <w:pStyle w:val="ListParagraph"/>
        <w:spacing w:after="240" w:line="480" w:lineRule="auto"/>
        <w:jc w:val="both"/>
        <w:rPr>
          <w:u w:val="single"/>
        </w:rPr>
      </w:pPr>
    </w:p>
    <w:p w14:paraId="0357A277" w14:textId="77777777" w:rsidR="0032159F" w:rsidRDefault="0032159F" w:rsidP="0032159F">
      <w:pPr>
        <w:pStyle w:val="ListParagraph"/>
        <w:spacing w:after="240" w:line="480" w:lineRule="auto"/>
        <w:jc w:val="both"/>
        <w:rPr>
          <w:u w:val="single"/>
        </w:rPr>
      </w:pPr>
    </w:p>
    <w:p w14:paraId="54006E78" w14:textId="77777777" w:rsidR="0032159F" w:rsidRDefault="0032159F" w:rsidP="0032159F">
      <w:pPr>
        <w:pStyle w:val="ListParagraph"/>
        <w:spacing w:after="240" w:line="480" w:lineRule="auto"/>
        <w:jc w:val="both"/>
        <w:rPr>
          <w:u w:val="single"/>
        </w:rPr>
      </w:pPr>
    </w:p>
    <w:p w14:paraId="2F9AD71F" w14:textId="77777777" w:rsidR="0032159F" w:rsidRDefault="0032159F" w:rsidP="0032159F">
      <w:pPr>
        <w:pStyle w:val="ListParagraph"/>
        <w:spacing w:after="240" w:line="480" w:lineRule="auto"/>
        <w:jc w:val="both"/>
        <w:rPr>
          <w:u w:val="single"/>
        </w:rPr>
      </w:pPr>
    </w:p>
    <w:p w14:paraId="623B9ED2" w14:textId="77777777" w:rsidR="0032159F" w:rsidRDefault="0032159F" w:rsidP="0032159F">
      <w:pPr>
        <w:pStyle w:val="ListParagraph"/>
        <w:spacing w:after="240" w:line="480" w:lineRule="auto"/>
        <w:jc w:val="both"/>
        <w:rPr>
          <w:u w:val="single"/>
        </w:rPr>
      </w:pPr>
    </w:p>
    <w:p w14:paraId="2448C0F9" w14:textId="77777777" w:rsidR="0032159F" w:rsidRDefault="0032159F" w:rsidP="0032159F">
      <w:pPr>
        <w:pStyle w:val="ListParagraph"/>
        <w:spacing w:after="240" w:line="480" w:lineRule="auto"/>
        <w:jc w:val="both"/>
        <w:rPr>
          <w:u w:val="single"/>
        </w:rPr>
      </w:pPr>
    </w:p>
    <w:p w14:paraId="161FCC67" w14:textId="77777777" w:rsidR="0032159F" w:rsidRDefault="0032159F" w:rsidP="0032159F">
      <w:pPr>
        <w:pStyle w:val="ListParagraph"/>
        <w:spacing w:after="240" w:line="480" w:lineRule="auto"/>
        <w:jc w:val="both"/>
        <w:rPr>
          <w:u w:val="single"/>
        </w:rPr>
      </w:pPr>
    </w:p>
    <w:p w14:paraId="5CF14AE1" w14:textId="77777777" w:rsidR="0032159F" w:rsidRDefault="0032159F" w:rsidP="0032159F">
      <w:pPr>
        <w:pStyle w:val="ListParagraph"/>
        <w:spacing w:after="240" w:line="480" w:lineRule="auto"/>
        <w:jc w:val="both"/>
        <w:rPr>
          <w:u w:val="single"/>
        </w:rPr>
      </w:pPr>
    </w:p>
    <w:p w14:paraId="2FD2942C" w14:textId="77777777" w:rsidR="0032159F" w:rsidRDefault="0032159F" w:rsidP="0032159F">
      <w:pPr>
        <w:pStyle w:val="ListParagraph"/>
        <w:spacing w:after="240" w:line="480" w:lineRule="auto"/>
        <w:jc w:val="both"/>
        <w:rPr>
          <w:u w:val="single"/>
        </w:rPr>
      </w:pPr>
    </w:p>
    <w:p w14:paraId="3C8B2E2E" w14:textId="77777777" w:rsidR="0032159F" w:rsidRDefault="0032159F" w:rsidP="0032159F">
      <w:pPr>
        <w:pStyle w:val="ListParagraph"/>
        <w:spacing w:after="240" w:line="480" w:lineRule="auto"/>
        <w:jc w:val="both"/>
        <w:rPr>
          <w:u w:val="single"/>
        </w:rPr>
      </w:pPr>
    </w:p>
    <w:p w14:paraId="42777E84" w14:textId="77777777" w:rsidR="0032159F" w:rsidRDefault="0032159F" w:rsidP="0032159F">
      <w:pPr>
        <w:pStyle w:val="ListParagraph"/>
        <w:spacing w:after="240" w:line="480" w:lineRule="auto"/>
        <w:jc w:val="both"/>
        <w:rPr>
          <w:u w:val="single"/>
        </w:rPr>
      </w:pPr>
    </w:p>
    <w:p w14:paraId="7D3D65B1" w14:textId="77777777" w:rsidR="0032159F" w:rsidRDefault="0032159F" w:rsidP="0032159F">
      <w:pPr>
        <w:pStyle w:val="ListParagraph"/>
        <w:spacing w:after="240" w:line="480" w:lineRule="auto"/>
        <w:jc w:val="both"/>
        <w:rPr>
          <w:u w:val="single"/>
        </w:rPr>
      </w:pPr>
    </w:p>
    <w:p w14:paraId="37732C0A" w14:textId="77777777" w:rsidR="0032159F" w:rsidRPr="00FB21F8" w:rsidRDefault="0032159F" w:rsidP="00FB21F8">
      <w:pPr>
        <w:spacing w:after="240" w:line="480" w:lineRule="auto"/>
        <w:jc w:val="both"/>
        <w:rPr>
          <w:u w:val="single"/>
        </w:rPr>
      </w:pPr>
    </w:p>
    <w:p w14:paraId="586D5578" w14:textId="77777777" w:rsidR="0032159F" w:rsidRPr="0032159F" w:rsidRDefault="0032159F" w:rsidP="0032159F">
      <w:pPr>
        <w:pStyle w:val="ListParagraph"/>
        <w:spacing w:after="240" w:line="480" w:lineRule="auto"/>
        <w:jc w:val="both"/>
      </w:pPr>
    </w:p>
    <w:p w14:paraId="6986F7B3" w14:textId="77777777" w:rsidR="00BF423F" w:rsidRPr="00BF423F" w:rsidRDefault="00B91F9D" w:rsidP="00E87B54">
      <w:pPr>
        <w:pStyle w:val="ListParagraph"/>
        <w:numPr>
          <w:ilvl w:val="0"/>
          <w:numId w:val="2"/>
        </w:numPr>
        <w:spacing w:before="240" w:after="240" w:line="480" w:lineRule="auto"/>
        <w:ind w:firstLine="360"/>
        <w:jc w:val="both"/>
        <w:rPr>
          <w:b/>
          <w:bCs/>
        </w:rPr>
      </w:pPr>
      <w:r w:rsidRPr="00BF423F">
        <w:rPr>
          <w:b/>
          <w:bCs/>
          <w:u w:val="single"/>
        </w:rPr>
        <w:t xml:space="preserve"> The King's restraint in the letter. </w:t>
      </w:r>
    </w:p>
    <w:p w14:paraId="1E0DFDE1" w14:textId="1FC87D98" w:rsidR="00A57BEC" w:rsidRPr="008704F1" w:rsidRDefault="00B91F9D" w:rsidP="00BF423F">
      <w:pPr>
        <w:spacing w:before="240" w:after="240" w:line="480" w:lineRule="auto"/>
        <w:ind w:firstLine="360"/>
        <w:jc w:val="both"/>
      </w:pPr>
      <w:r w:rsidRPr="008704F1">
        <w:t>Dr. Martin Luther King was both a political and a religious leader. As a political leader, he led the black Americans to fight for their rights as American citizens and fight against injustices committed against them by the White populace. For this reason, he was charged with two responsibilities. Spreading the Gospel of Christ and leading the blacks in fighting for their rights. In fighting for the Negros rights Martin Luther Jnr and the other Black American leaders chosen a non-violent approach to air their grievances. Before they settled for peaceful demonstrations, they had tried to negotiate with the White leaders for a long time to no avail. After every meeting between the leaders of the two rifts, the white leaders would promise to grand the demands made by the Black American leaders. It is the long delay that motivated the African American leaders to lead the rest of the black Americans to the streets to peacefully demonstrate and air their grievances that the white leaders had given deaf ears for quite some time. Leading fellow blacks in a peaceful demonstration earned Martin Luther King a ticket to Birmingham jail. While in prison, Dr. Martin Luther King Junior got the air of a public statement made a section of white religious leaders who termed the course of action he and the rest of t</w:t>
      </w:r>
      <w:r w:rsidR="008704F1">
        <w:t>he Negros had taken as violent (</w:t>
      </w:r>
      <w:r w:rsidR="008704F1" w:rsidRPr="00BF423F">
        <w:rPr>
          <w:color w:val="222222"/>
        </w:rPr>
        <w:t>King Jr, 1964).</w:t>
      </w:r>
    </w:p>
    <w:p w14:paraId="19D16F0A" w14:textId="77777777" w:rsidR="00A57BEC" w:rsidRPr="008704F1" w:rsidRDefault="00B91F9D" w:rsidP="00FB21F8">
      <w:pPr>
        <w:spacing w:before="240" w:after="240" w:line="480" w:lineRule="auto"/>
        <w:ind w:firstLine="360"/>
        <w:jc w:val="both"/>
      </w:pPr>
      <w:r w:rsidRPr="008704F1">
        <w:t xml:space="preserve">In his response letter, Dr. Martin Luther King Junior express a very high-level self- control given the circumstances surrounding his arrest. Besides the day to day challenges that he and the other Black Americans faced, such as segregation and mistreatment by the white authorities, a section religious leaders issued a statement complaining about his actions. These religious leaders complained that Dr. Martin Luther had led his brothers in violent activities and that their actions were poorly timed. Despite the religious leaders' insensitivity expressed in their letter to Dr. Martin </w:t>
      </w:r>
      <w:r w:rsidRPr="008704F1">
        <w:lastRenderedPageBreak/>
        <w:t>Luther, Luther Junior chose to restrain his negative feelings and responded objectively. Martin Luther Junior aimed to lay bare the challenges that the Black Americans were facing amid the wealthy white Americans. The readers of his letter can feel the pain the blacks were enduring w</w:t>
      </w:r>
      <w:r w:rsidR="008704F1">
        <w:t>hile going through the message (</w:t>
      </w:r>
      <w:r w:rsidR="008704F1">
        <w:rPr>
          <w:color w:val="222222"/>
        </w:rPr>
        <w:t xml:space="preserve">King Jr, </w:t>
      </w:r>
      <w:r w:rsidR="008704F1" w:rsidRPr="008704F1">
        <w:rPr>
          <w:color w:val="222222"/>
        </w:rPr>
        <w:t>1964).</w:t>
      </w:r>
    </w:p>
    <w:p w14:paraId="129DA55B" w14:textId="0C51A918" w:rsidR="00A57BEC" w:rsidRPr="00BF423F" w:rsidRDefault="00BF423F" w:rsidP="00FB21F8">
      <w:pPr>
        <w:pStyle w:val="ListParagraph"/>
        <w:numPr>
          <w:ilvl w:val="0"/>
          <w:numId w:val="2"/>
        </w:numPr>
        <w:spacing w:before="240" w:after="240" w:line="480" w:lineRule="auto"/>
        <w:jc w:val="both"/>
        <w:rPr>
          <w:b/>
          <w:bCs/>
          <w:u w:val="single"/>
        </w:rPr>
      </w:pPr>
      <w:r w:rsidRPr="00BF423F">
        <w:rPr>
          <w:b/>
          <w:bCs/>
          <w:u w:val="single"/>
        </w:rPr>
        <w:t>R</w:t>
      </w:r>
      <w:r w:rsidR="00B91F9D" w:rsidRPr="00BF423F">
        <w:rPr>
          <w:b/>
          <w:bCs/>
          <w:u w:val="single"/>
        </w:rPr>
        <w:t>ace, justice, and moderation</w:t>
      </w:r>
    </w:p>
    <w:p w14:paraId="44DD5BEA" w14:textId="77777777" w:rsidR="00A57BEC" w:rsidRPr="008704F1" w:rsidRDefault="00B91F9D" w:rsidP="008704F1">
      <w:pPr>
        <w:spacing w:before="240" w:after="240" w:line="480" w:lineRule="auto"/>
        <w:ind w:firstLine="360"/>
        <w:jc w:val="both"/>
      </w:pPr>
      <w:r w:rsidRPr="008704F1">
        <w:t xml:space="preserve">Dr. Martin Luther Junior was in jail for leading the African Americans of the southern states in a peaceful demonstration that sought to correct how the Whites treated the Black Americans. </w:t>
      </w:r>
      <w:r w:rsidR="008704F1">
        <w:t xml:space="preserve">As per </w:t>
      </w:r>
      <w:r w:rsidR="008704F1">
        <w:rPr>
          <w:color w:val="222222"/>
        </w:rPr>
        <w:t xml:space="preserve">King Jr, (1964), </w:t>
      </w:r>
      <w:r w:rsidR="008704F1">
        <w:t>t</w:t>
      </w:r>
      <w:r w:rsidRPr="008704F1">
        <w:t xml:space="preserve">he main grievances that the blacks had were racism, segregation, injustices against innocent Negros, and unfair white moderators. In his response letter to the biased religious leaders, Martin Luther Junior gives a detailed account of the issues of racism, justice, and moderation. </w:t>
      </w:r>
    </w:p>
    <w:p w14:paraId="7B1C0143" w14:textId="77777777" w:rsidR="00A57BEC" w:rsidRPr="008704F1" w:rsidRDefault="00B91F9D" w:rsidP="008704F1">
      <w:pPr>
        <w:spacing w:before="240" w:after="240" w:line="480" w:lineRule="auto"/>
        <w:jc w:val="both"/>
      </w:pPr>
      <w:r w:rsidRPr="008704F1">
        <w:t>On the subject of race, the Birmingham letter reveals that there was an evident rift between the White Am</w:t>
      </w:r>
      <w:r w:rsidR="00697594">
        <w:t>ericans and the Black Americans</w:t>
      </w:r>
      <w:r w:rsidR="00697594" w:rsidRPr="00697594">
        <w:t xml:space="preserve"> </w:t>
      </w:r>
      <w:r w:rsidR="00697594">
        <w:t>(</w:t>
      </w:r>
      <w:r w:rsidR="00697594">
        <w:rPr>
          <w:color w:val="222222"/>
        </w:rPr>
        <w:t xml:space="preserve">King Jr, </w:t>
      </w:r>
      <w:r w:rsidR="00697594" w:rsidRPr="008704F1">
        <w:rPr>
          <w:color w:val="222222"/>
        </w:rPr>
        <w:t>1964).</w:t>
      </w:r>
      <w:r w:rsidRPr="008704F1">
        <w:t xml:space="preserve"> The Whites had segregated the Black Americans by establishing Blacks and whites zones. The blacks were not expected to be spotted in the zones marked "Whites only." These kinds of signs were dehumanizing as they made the Black Americans feel worthless in their country of birth. During this period, America was one country inhabited by different races where great rift existed between the various breeds. Some of the two races that antagonized were the white American and American Negros. The division between these two races was so wide that the members of each race would not coexist in harmony with members of the other race. For that reason, there used to be shopping centers, hotels, and resting parks for each race. The white Americans considered themselves superior to the American Negros. </w:t>
      </w:r>
    </w:p>
    <w:p w14:paraId="7C695EB2" w14:textId="77777777" w:rsidR="00A57BEC" w:rsidRPr="008704F1" w:rsidRDefault="00B91F9D" w:rsidP="00697594">
      <w:pPr>
        <w:spacing w:before="240" w:after="240" w:line="480" w:lineRule="auto"/>
        <w:ind w:firstLine="360"/>
        <w:jc w:val="both"/>
      </w:pPr>
      <w:r w:rsidRPr="008704F1">
        <w:lastRenderedPageBreak/>
        <w:t xml:space="preserve">When it came to issues of justice and obedience to the law, the whites, especially those in authority, mistreated the black Americans a great deal. The whites were free to break some rules. Such a phenomenon forced Martin Luther Junior to come up with two categories of laws, just and unjust laws. Moderation was always done by the whites who were always biased against blacks. For instance, the peaceful demonstration that Dr. Martin Luther led was labeled extremely </w:t>
      </w:r>
      <w:r w:rsidR="00697594">
        <w:t>violent hence was sent to jail (</w:t>
      </w:r>
      <w:r w:rsidR="00697594">
        <w:rPr>
          <w:color w:val="222222"/>
        </w:rPr>
        <w:t xml:space="preserve">King Jr, </w:t>
      </w:r>
      <w:r w:rsidR="00697594" w:rsidRPr="008704F1">
        <w:rPr>
          <w:color w:val="222222"/>
        </w:rPr>
        <w:t>1964).</w:t>
      </w:r>
    </w:p>
    <w:p w14:paraId="73820086" w14:textId="77777777" w:rsidR="00BF423F" w:rsidRPr="00BF423F" w:rsidRDefault="00B91F9D" w:rsidP="00F35C0E">
      <w:pPr>
        <w:pStyle w:val="ListParagraph"/>
        <w:numPr>
          <w:ilvl w:val="0"/>
          <w:numId w:val="2"/>
        </w:numPr>
        <w:spacing w:before="240" w:after="240" w:line="480" w:lineRule="auto"/>
        <w:ind w:firstLine="360"/>
        <w:jc w:val="both"/>
        <w:rPr>
          <w:b/>
          <w:bCs/>
        </w:rPr>
      </w:pPr>
      <w:r w:rsidRPr="00BF423F">
        <w:rPr>
          <w:b/>
          <w:bCs/>
        </w:rPr>
        <w:t xml:space="preserve">Dr. King's use of allusions </w:t>
      </w:r>
    </w:p>
    <w:p w14:paraId="794B88DB" w14:textId="243DD786" w:rsidR="00A57BEC" w:rsidRPr="008704F1" w:rsidRDefault="00B91F9D" w:rsidP="00BF423F">
      <w:pPr>
        <w:spacing w:before="240" w:after="240" w:line="480" w:lineRule="auto"/>
        <w:ind w:firstLine="360"/>
        <w:jc w:val="both"/>
      </w:pPr>
      <w:r w:rsidRPr="008704F1">
        <w:t>Proper use of language is mandatory for all leaders. Martin Luther happens to be a skilled orator and writer. In his open letter, Luther Junior makes use of various styles, and one of the main</w:t>
      </w:r>
      <w:r w:rsidR="00F02DD1">
        <w:t xml:space="preserve"> techniques he used is </w:t>
      </w:r>
      <w:proofErr w:type="gramStart"/>
      <w:r w:rsidR="00F02DD1">
        <w:t>Allusion(</w:t>
      </w:r>
      <w:proofErr w:type="gramEnd"/>
      <w:r w:rsidR="00F02DD1" w:rsidRPr="00BF423F">
        <w:rPr>
          <w:color w:val="222222"/>
        </w:rPr>
        <w:t>King Jr, 1964).</w:t>
      </w:r>
      <w:r w:rsidRPr="008704F1">
        <w:t xml:space="preserve"> Throughout his letter, Martin Luther Junior made an indirect reference to famous persons and their actions to emphasize the message he intended to pass. </w:t>
      </w:r>
    </w:p>
    <w:p w14:paraId="61CE2B39" w14:textId="77777777" w:rsidR="00A57BEC" w:rsidRPr="008704F1" w:rsidRDefault="00B91F9D" w:rsidP="008704F1">
      <w:pPr>
        <w:spacing w:before="240" w:after="240" w:line="480" w:lineRule="auto"/>
        <w:ind w:firstLine="360"/>
        <w:jc w:val="both"/>
      </w:pPr>
      <w:r w:rsidRPr="008704F1">
        <w:t xml:space="preserve">To stress on how he will continue spreading the message of freedom, Dr. Martin Luther alludes to prophets and apostles of the bible who were used by God to spread the gospel throughout the world. Just like the prophets used to preach the gospel away from home, Martin Luther Junior was ready to spread the message of freedom </w:t>
      </w:r>
      <w:r w:rsidR="008C300A">
        <w:t>in and away from his home State (</w:t>
      </w:r>
      <w:r w:rsidR="008C300A">
        <w:rPr>
          <w:color w:val="222222"/>
        </w:rPr>
        <w:t xml:space="preserve">King Jr, </w:t>
      </w:r>
      <w:r w:rsidR="008C300A" w:rsidRPr="008704F1">
        <w:rPr>
          <w:color w:val="222222"/>
        </w:rPr>
        <w:t>1964).</w:t>
      </w:r>
      <w:r w:rsidRPr="008704F1">
        <w:t xml:space="preserve"> </w:t>
      </w:r>
    </w:p>
    <w:p w14:paraId="3D5D18AD" w14:textId="77777777" w:rsidR="00A57BEC" w:rsidRPr="008704F1" w:rsidRDefault="00B91F9D" w:rsidP="008704F1">
      <w:pPr>
        <w:spacing w:before="240" w:after="240" w:line="480" w:lineRule="auto"/>
        <w:ind w:firstLine="360"/>
        <w:jc w:val="both"/>
      </w:pPr>
      <w:r w:rsidRPr="008704F1">
        <w:t xml:space="preserve">To emphasize the issue of just and unjust laws, Luther Junior indirectly refers to famous people in the bible and also from history. He states that people should not adhere to unfair laws because they lack a moral basis, and disobeying them has no consequences. For example, the three men of God, Abednego, Meshach, and Shadrach, did not suffer any harm for violating the king's unjust </w:t>
      </w:r>
      <w:r w:rsidRPr="008704F1">
        <w:lastRenderedPageBreak/>
        <w:t xml:space="preserve">law. Hitler winning against </w:t>
      </w:r>
      <w:r w:rsidR="008C300A">
        <w:t>the other nations does not mean</w:t>
      </w:r>
      <w:r w:rsidRPr="008704F1">
        <w:t xml:space="preserve"> his actions were right, and that is why he died by the sword as he </w:t>
      </w:r>
      <w:r w:rsidR="008C300A">
        <w:t>had caused a lot of bloodsheds (</w:t>
      </w:r>
      <w:r w:rsidR="008C300A">
        <w:rPr>
          <w:color w:val="222222"/>
        </w:rPr>
        <w:t xml:space="preserve">King Jr, </w:t>
      </w:r>
      <w:r w:rsidR="008C300A" w:rsidRPr="008704F1">
        <w:rPr>
          <w:color w:val="222222"/>
        </w:rPr>
        <w:t>1964).</w:t>
      </w:r>
    </w:p>
    <w:p w14:paraId="37887F10" w14:textId="77777777" w:rsidR="00A57BEC" w:rsidRPr="008704F1" w:rsidRDefault="00B91F9D" w:rsidP="008704F1">
      <w:pPr>
        <w:spacing w:before="240" w:after="240" w:line="480" w:lineRule="auto"/>
        <w:ind w:firstLine="360"/>
        <w:jc w:val="both"/>
      </w:pPr>
      <w:r w:rsidRPr="008704F1">
        <w:t>To point at the courage demonstrated by the Negros who went demonstrating on the streets, Luther junior alludes to the courageous James Meredith</w:t>
      </w:r>
      <w:r w:rsidR="008C300A">
        <w:t xml:space="preserve"> (</w:t>
      </w:r>
      <w:r w:rsidR="008C300A">
        <w:rPr>
          <w:color w:val="222222"/>
        </w:rPr>
        <w:t>King Jr, 1964)</w:t>
      </w:r>
      <w:r w:rsidRPr="008704F1">
        <w:t xml:space="preserve">. Martin Luther compares those blacks to James Meredith because they risked their lives to step on the streets where they could meet different kinds of mistreatments, both physical and emotional. </w:t>
      </w:r>
    </w:p>
    <w:p w14:paraId="52380684" w14:textId="5D0471C9" w:rsidR="00A57BEC" w:rsidRPr="00BF423F" w:rsidRDefault="00B91F9D" w:rsidP="008704F1">
      <w:pPr>
        <w:pStyle w:val="ListParagraph"/>
        <w:numPr>
          <w:ilvl w:val="0"/>
          <w:numId w:val="2"/>
        </w:numPr>
        <w:spacing w:before="240" w:after="240" w:line="480" w:lineRule="auto"/>
        <w:jc w:val="both"/>
        <w:rPr>
          <w:b/>
          <w:bCs/>
        </w:rPr>
      </w:pPr>
      <w:r w:rsidRPr="00BF423F">
        <w:rPr>
          <w:b/>
          <w:bCs/>
        </w:rPr>
        <w:t>Dr. King's repeated references to Socrates</w:t>
      </w:r>
    </w:p>
    <w:p w14:paraId="4A5EC60D" w14:textId="77777777" w:rsidR="00A57BEC" w:rsidRPr="008704F1" w:rsidRDefault="00B91F9D" w:rsidP="008704F1">
      <w:pPr>
        <w:spacing w:before="240" w:after="240" w:line="480" w:lineRule="auto"/>
        <w:ind w:firstLine="360"/>
        <w:jc w:val="both"/>
      </w:pPr>
      <w:r w:rsidRPr="008704F1">
        <w:t xml:space="preserve">To adequately respond to the issues raised by the religious leaders in their press statement, Martin Luther decided to write them a lengthy letter. The purpose of the length was to touch on every issue that surrounded his arrest. To make the message crystal clear, Martin Luther King quoted Socrates in several instances. </w:t>
      </w:r>
    </w:p>
    <w:p w14:paraId="3961CC7A" w14:textId="6F768EFC" w:rsidR="00A57BEC" w:rsidRPr="00BF423F" w:rsidRDefault="00B91F9D" w:rsidP="00BF423F">
      <w:pPr>
        <w:spacing w:before="240" w:after="240" w:line="480" w:lineRule="auto"/>
        <w:ind w:firstLine="360"/>
        <w:jc w:val="both"/>
      </w:pPr>
      <w:r w:rsidRPr="008704F1">
        <w:t xml:space="preserve">To explain the logic of his actions together with the rest of the American Negros who took part in the peaceful parading in the streets, Luther King Junior makes references to Socrates' philosophical arguments. Luther Junior terms the religious leaders' argument illogical since they associated a peaceful demonstration of violence. They were hipping all the blame to the person who has been robbed of freedom instead of going after the "robber." This amounted to double victimization of the black Americans who were fighting for freedom that had been taken away by the Whites. Martin's message is that the White religious leaders were supposed to question the action of their fellow whites and not those of the blacks. To his message home, Martin Luther compares the action of the eight white clergymen to other illogical examples like blaming the philosopher Socrates for his resolute commitment to the philosophy and to the truth as having </w:t>
      </w:r>
      <w:r w:rsidRPr="008704F1">
        <w:lastRenderedPageBreak/>
        <w:t>forced him drinking the pois</w:t>
      </w:r>
      <w:r w:rsidR="008C300A">
        <w:t>onous hemlock. Luther's message</w:t>
      </w:r>
      <w:r w:rsidRPr="008704F1">
        <w:t xml:space="preserve"> here is that members of the society should always punish the robber or the wrongdoer and save the robbed or the victim</w:t>
      </w:r>
      <w:r w:rsidR="008C300A">
        <w:t xml:space="preserve"> (</w:t>
      </w:r>
      <w:r w:rsidR="008C300A">
        <w:rPr>
          <w:color w:val="222222"/>
        </w:rPr>
        <w:t>King Jr, 1964)</w:t>
      </w:r>
      <w:r w:rsidRPr="008704F1">
        <w:t xml:space="preserve">. </w:t>
      </w:r>
    </w:p>
    <w:p w14:paraId="06134BD5" w14:textId="7B68F3AC" w:rsidR="00BF423F" w:rsidRPr="00BF423F" w:rsidRDefault="00BF423F" w:rsidP="004F01AA">
      <w:pPr>
        <w:pStyle w:val="ListParagraph"/>
        <w:numPr>
          <w:ilvl w:val="0"/>
          <w:numId w:val="2"/>
        </w:numPr>
        <w:spacing w:before="240" w:after="240" w:line="480" w:lineRule="auto"/>
        <w:ind w:firstLine="360"/>
        <w:jc w:val="both"/>
        <w:rPr>
          <w:b/>
          <w:bCs/>
        </w:rPr>
      </w:pPr>
      <w:r w:rsidRPr="00BF423F">
        <w:rPr>
          <w:b/>
          <w:bCs/>
          <w:u w:val="single"/>
        </w:rPr>
        <w:t>D</w:t>
      </w:r>
      <w:r w:rsidR="00B91F9D" w:rsidRPr="00BF423F">
        <w:rPr>
          <w:b/>
          <w:bCs/>
          <w:u w:val="single"/>
        </w:rPr>
        <w:t>istinctions between just and unjust laws</w:t>
      </w:r>
    </w:p>
    <w:p w14:paraId="06894276" w14:textId="6D3E320F" w:rsidR="00A57BEC" w:rsidRPr="008704F1" w:rsidRDefault="00B91F9D" w:rsidP="00BF423F">
      <w:pPr>
        <w:spacing w:before="240" w:after="240" w:line="480" w:lineRule="auto"/>
        <w:ind w:firstLine="360"/>
        <w:jc w:val="both"/>
      </w:pPr>
      <w:r w:rsidRPr="008704F1">
        <w:t xml:space="preserve">The courts and the justice system dispensed just forced Martin Luther King to come up with two distinct types of law. These are just laws and unjust laws. The idea of the two kinds of law was conceived by the discriminatory application of the law. The whites tended to obey some rules and disobeyed some others, and there would be no consequences for them. The same population of the whites would complain that the black Americans were fond of breaking all the rules, and that is why Martin </w:t>
      </w:r>
      <w:r w:rsidR="008704F1">
        <w:t>Luther King Junior was in jail (</w:t>
      </w:r>
      <w:r w:rsidR="008704F1" w:rsidRPr="00BF423F">
        <w:rPr>
          <w:color w:val="222222"/>
        </w:rPr>
        <w:t>King Jr, 1964).</w:t>
      </w:r>
    </w:p>
    <w:p w14:paraId="5AC76E2D" w14:textId="77777777" w:rsidR="00A57BEC" w:rsidRPr="008704F1" w:rsidRDefault="008704F1" w:rsidP="008704F1">
      <w:pPr>
        <w:spacing w:before="240" w:after="240" w:line="480" w:lineRule="auto"/>
        <w:ind w:firstLine="360"/>
        <w:jc w:val="both"/>
      </w:pPr>
      <w:r>
        <w:t xml:space="preserve">As </w:t>
      </w:r>
      <w:r>
        <w:rPr>
          <w:color w:val="222222"/>
        </w:rPr>
        <w:t>King Jr, (1964) records,</w:t>
      </w:r>
      <w:r>
        <w:t xml:space="preserve"> </w:t>
      </w:r>
      <w:r w:rsidRPr="008704F1">
        <w:t>there</w:t>
      </w:r>
      <w:r w:rsidR="00B91F9D" w:rsidRPr="008704F1">
        <w:t xml:space="preserve"> are various criteria for determining whether a law is just or unjust. A just law is one formulated by the human mind and is in line with God's expectations. An unjust law, on the other, does not align itself with what is morally right before the eyes of God. Unjust law tends to degrade one's personality while just law supports and works towards boosting character. </w:t>
      </w:r>
    </w:p>
    <w:p w14:paraId="2FDA8EDD" w14:textId="77777777" w:rsidR="00A57BEC" w:rsidRPr="008704F1" w:rsidRDefault="00B91F9D" w:rsidP="008704F1">
      <w:pPr>
        <w:spacing w:before="240" w:after="240" w:line="480" w:lineRule="auto"/>
        <w:ind w:firstLine="360"/>
        <w:jc w:val="both"/>
      </w:pPr>
      <w:r w:rsidRPr="008704F1">
        <w:t>A second example used to distinguish between the two is that a just law is that the majority of a given population of people advises the minority to adhere to, and the majority also adheres to the same rule. The unjust law, on the other hand, is the one that the majority forces the minority to follow an</w:t>
      </w:r>
      <w:r w:rsidR="008704F1">
        <w:t>d does not govern the majority (</w:t>
      </w:r>
      <w:r w:rsidR="008704F1">
        <w:rPr>
          <w:color w:val="222222"/>
        </w:rPr>
        <w:t xml:space="preserve">King Jr, </w:t>
      </w:r>
      <w:r w:rsidR="008704F1" w:rsidRPr="008704F1">
        <w:rPr>
          <w:color w:val="222222"/>
        </w:rPr>
        <w:t>1964).</w:t>
      </w:r>
    </w:p>
    <w:p w14:paraId="721FB0F9" w14:textId="0458FB42" w:rsidR="0032159F" w:rsidRDefault="0032159F" w:rsidP="008704F1">
      <w:pPr>
        <w:spacing w:line="480" w:lineRule="auto"/>
        <w:jc w:val="both"/>
      </w:pPr>
    </w:p>
    <w:p w14:paraId="64ABD822" w14:textId="77777777" w:rsidR="00BF423F" w:rsidRDefault="00BF423F" w:rsidP="008704F1">
      <w:pPr>
        <w:spacing w:line="480" w:lineRule="auto"/>
        <w:jc w:val="both"/>
        <w:rPr>
          <w:color w:val="222222"/>
        </w:rPr>
      </w:pPr>
    </w:p>
    <w:p w14:paraId="44D5459B" w14:textId="77777777" w:rsidR="0032159F" w:rsidRDefault="00FB21F8" w:rsidP="00FB21F8">
      <w:pPr>
        <w:spacing w:line="480" w:lineRule="auto"/>
        <w:jc w:val="center"/>
        <w:rPr>
          <w:color w:val="222222"/>
        </w:rPr>
      </w:pPr>
      <w:r>
        <w:rPr>
          <w:color w:val="222222"/>
        </w:rPr>
        <w:lastRenderedPageBreak/>
        <w:t>Reference</w:t>
      </w:r>
    </w:p>
    <w:p w14:paraId="44DC1C9B" w14:textId="77777777" w:rsidR="008704F1" w:rsidRPr="008704F1" w:rsidRDefault="008704F1" w:rsidP="00BF423F">
      <w:pPr>
        <w:spacing w:line="480" w:lineRule="auto"/>
        <w:rPr>
          <w:color w:val="222222"/>
        </w:rPr>
      </w:pPr>
      <w:bookmarkStart w:id="0" w:name="_GoBack"/>
      <w:r w:rsidRPr="008704F1">
        <w:rPr>
          <w:color w:val="222222"/>
        </w:rPr>
        <w:t xml:space="preserve">King Jr, M. L. (1964). from Letter from Birmingham Jail. </w:t>
      </w:r>
      <w:r w:rsidRPr="008704F1">
        <w:rPr>
          <w:i/>
          <w:iCs/>
          <w:color w:val="222222"/>
        </w:rPr>
        <w:t>Liberating faith: Religious voices for justice, peace, &amp; ecological wisdom</w:t>
      </w:r>
      <w:r w:rsidRPr="008704F1">
        <w:rPr>
          <w:color w:val="222222"/>
        </w:rPr>
        <w:t>, 177-187.</w:t>
      </w:r>
    </w:p>
    <w:bookmarkEnd w:id="0"/>
    <w:p w14:paraId="4B424338" w14:textId="77777777" w:rsidR="00A57BEC" w:rsidRPr="008704F1" w:rsidRDefault="00A57BEC" w:rsidP="00FB21F8">
      <w:pPr>
        <w:tabs>
          <w:tab w:val="left" w:pos="3225"/>
        </w:tabs>
        <w:spacing w:before="240" w:after="240" w:line="480" w:lineRule="auto"/>
        <w:jc w:val="center"/>
      </w:pPr>
    </w:p>
    <w:sectPr w:rsidR="00A57BEC" w:rsidRPr="008704F1" w:rsidSect="00FB21F8">
      <w:headerReference w:type="default" r:id="rId7"/>
      <w:headerReference w:type="first" r:id="rId8"/>
      <w:pgSz w:w="12240" w:h="15840"/>
      <w:pgMar w:top="1440" w:right="1440" w:bottom="1440" w:left="1440" w:header="708"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585ACD" w14:textId="77777777" w:rsidR="003C133C" w:rsidRDefault="003C133C" w:rsidP="00FB21F8">
      <w:r>
        <w:separator/>
      </w:r>
    </w:p>
  </w:endnote>
  <w:endnote w:type="continuationSeparator" w:id="0">
    <w:p w14:paraId="55EA0370" w14:textId="77777777" w:rsidR="003C133C" w:rsidRDefault="003C133C" w:rsidP="00FB2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BE6A84" w14:textId="77777777" w:rsidR="003C133C" w:rsidRDefault="003C133C" w:rsidP="00FB21F8">
      <w:r>
        <w:separator/>
      </w:r>
    </w:p>
  </w:footnote>
  <w:footnote w:type="continuationSeparator" w:id="0">
    <w:p w14:paraId="1B083BEC" w14:textId="77777777" w:rsidR="003C133C" w:rsidRDefault="003C133C" w:rsidP="00FB21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82230907"/>
      <w:docPartObj>
        <w:docPartGallery w:val="Page Numbers (Top of Page)"/>
        <w:docPartUnique/>
      </w:docPartObj>
    </w:sdtPr>
    <w:sdtEndPr>
      <w:rPr>
        <w:noProof/>
      </w:rPr>
    </w:sdtEndPr>
    <w:sdtContent>
      <w:p w14:paraId="593046ED" w14:textId="77777777" w:rsidR="00FB21F8" w:rsidRPr="00FB21F8" w:rsidRDefault="00FB21F8" w:rsidP="00FB21F8">
        <w:pPr>
          <w:pStyle w:val="Header"/>
          <w:spacing w:line="480" w:lineRule="auto"/>
        </w:pPr>
        <w:r w:rsidRPr="00FB21F8">
          <w:t xml:space="preserve"> Letter from Birmingham </w:t>
        </w:r>
        <w:r>
          <w:tab/>
        </w:r>
        <w:r>
          <w:tab/>
        </w:r>
        <w:r w:rsidRPr="00FB21F8">
          <w:fldChar w:fldCharType="begin"/>
        </w:r>
        <w:r w:rsidRPr="00FB21F8">
          <w:instrText xml:space="preserve"> PAGE   \* MERGEFORMAT </w:instrText>
        </w:r>
        <w:r w:rsidRPr="00FB21F8">
          <w:fldChar w:fldCharType="separate"/>
        </w:r>
        <w:r>
          <w:rPr>
            <w:noProof/>
          </w:rPr>
          <w:t>8</w:t>
        </w:r>
        <w:r w:rsidRPr="00FB21F8">
          <w:rPr>
            <w:noProof/>
          </w:rPr>
          <w:fldChar w:fldCharType="end"/>
        </w:r>
      </w:p>
    </w:sdtContent>
  </w:sdt>
  <w:p w14:paraId="2C1DC50B" w14:textId="77777777" w:rsidR="00FB21F8" w:rsidRPr="00FB21F8" w:rsidRDefault="00FB21F8" w:rsidP="00FB21F8">
    <w:pPr>
      <w:pStyle w:val="Header"/>
      <w:spacing w:line="48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8BCE5F" w14:textId="77777777" w:rsidR="00FB21F8" w:rsidRDefault="00FB21F8">
    <w:pPr>
      <w:pStyle w:val="Header"/>
    </w:pPr>
    <w:r>
      <w:t>Running Head: LETTER FROM BIRMINGHAM JAIL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E059C2"/>
    <w:multiLevelType w:val="hybridMultilevel"/>
    <w:tmpl w:val="1092FE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ED5183"/>
    <w:multiLevelType w:val="hybridMultilevel"/>
    <w:tmpl w:val="BA1EA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A1NDQxN7C0MDKzNDdV0lEKTi0uzszPAykwrAUAbLe14CwAAAA="/>
  </w:docVars>
  <w:rsids>
    <w:rsidRoot w:val="00A57BEC"/>
    <w:rsid w:val="0032159F"/>
    <w:rsid w:val="003C133C"/>
    <w:rsid w:val="00697594"/>
    <w:rsid w:val="006A7474"/>
    <w:rsid w:val="008704F1"/>
    <w:rsid w:val="008C300A"/>
    <w:rsid w:val="00A57BEC"/>
    <w:rsid w:val="00AE05E7"/>
    <w:rsid w:val="00B91F9D"/>
    <w:rsid w:val="00BF423F"/>
    <w:rsid w:val="00F02DD1"/>
    <w:rsid w:val="00FB21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9E47A"/>
  <w15:docId w15:val="{F35F10FA-824D-4A2F-A81D-0A0773E3E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04F1"/>
    <w:pPr>
      <w:ind w:left="720"/>
      <w:contextualSpacing/>
    </w:pPr>
  </w:style>
  <w:style w:type="paragraph" w:styleId="Header">
    <w:name w:val="header"/>
    <w:basedOn w:val="Normal"/>
    <w:link w:val="HeaderChar"/>
    <w:uiPriority w:val="99"/>
    <w:unhideWhenUsed/>
    <w:rsid w:val="00FB21F8"/>
    <w:pPr>
      <w:tabs>
        <w:tab w:val="center" w:pos="4680"/>
        <w:tab w:val="right" w:pos="9360"/>
      </w:tabs>
    </w:pPr>
  </w:style>
  <w:style w:type="character" w:customStyle="1" w:styleId="HeaderChar">
    <w:name w:val="Header Char"/>
    <w:basedOn w:val="DefaultParagraphFont"/>
    <w:link w:val="Header"/>
    <w:uiPriority w:val="99"/>
    <w:rsid w:val="00FB21F8"/>
    <w:rPr>
      <w:sz w:val="24"/>
      <w:szCs w:val="24"/>
    </w:rPr>
  </w:style>
  <w:style w:type="paragraph" w:styleId="Footer">
    <w:name w:val="footer"/>
    <w:basedOn w:val="Normal"/>
    <w:link w:val="FooterChar"/>
    <w:uiPriority w:val="99"/>
    <w:unhideWhenUsed/>
    <w:rsid w:val="00FB21F8"/>
    <w:pPr>
      <w:tabs>
        <w:tab w:val="center" w:pos="4680"/>
        <w:tab w:val="right" w:pos="9360"/>
      </w:tabs>
    </w:pPr>
  </w:style>
  <w:style w:type="character" w:customStyle="1" w:styleId="FooterChar">
    <w:name w:val="Footer Char"/>
    <w:basedOn w:val="DefaultParagraphFont"/>
    <w:link w:val="Footer"/>
    <w:uiPriority w:val="99"/>
    <w:rsid w:val="00FB21F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217215">
      <w:bodyDiv w:val="1"/>
      <w:marLeft w:val="0"/>
      <w:marRight w:val="0"/>
      <w:marTop w:val="0"/>
      <w:marBottom w:val="0"/>
      <w:divBdr>
        <w:top w:val="none" w:sz="0" w:space="0" w:color="auto"/>
        <w:left w:val="none" w:sz="0" w:space="0" w:color="auto"/>
        <w:bottom w:val="none" w:sz="0" w:space="0" w:color="auto"/>
        <w:right w:val="none" w:sz="0" w:space="0" w:color="auto"/>
      </w:divBdr>
      <w:divsChild>
        <w:div w:id="1828665148">
          <w:marLeft w:val="0"/>
          <w:marRight w:val="0"/>
          <w:marTop w:val="0"/>
          <w:marBottom w:val="0"/>
          <w:divBdr>
            <w:top w:val="none" w:sz="0" w:space="0" w:color="auto"/>
            <w:left w:val="none" w:sz="0" w:space="0" w:color="auto"/>
            <w:bottom w:val="none" w:sz="0" w:space="0" w:color="auto"/>
            <w:right w:val="none" w:sz="0" w:space="0" w:color="auto"/>
          </w:divBdr>
          <w:divsChild>
            <w:div w:id="1742676260">
              <w:marLeft w:val="0"/>
              <w:marRight w:val="0"/>
              <w:marTop w:val="0"/>
              <w:marBottom w:val="0"/>
              <w:divBdr>
                <w:top w:val="none" w:sz="0" w:space="0" w:color="auto"/>
                <w:left w:val="none" w:sz="0" w:space="0" w:color="auto"/>
                <w:bottom w:val="none" w:sz="0" w:space="0" w:color="auto"/>
                <w:right w:val="none" w:sz="0" w:space="0" w:color="auto"/>
              </w:divBdr>
              <w:divsChild>
                <w:div w:id="1441726874">
                  <w:marLeft w:val="0"/>
                  <w:marRight w:val="0"/>
                  <w:marTop w:val="0"/>
                  <w:marBottom w:val="0"/>
                  <w:divBdr>
                    <w:top w:val="single" w:sz="6" w:space="0" w:color="CCCCCC"/>
                    <w:left w:val="single" w:sz="6" w:space="0" w:color="CCCCCC"/>
                    <w:bottom w:val="single" w:sz="6" w:space="0" w:color="CCCCCC"/>
                    <w:right w:val="single" w:sz="6" w:space="0" w:color="CCCCCC"/>
                  </w:divBdr>
                  <w:divsChild>
                    <w:div w:id="246312026">
                      <w:marLeft w:val="0"/>
                      <w:marRight w:val="0"/>
                      <w:marTop w:val="0"/>
                      <w:marBottom w:val="0"/>
                      <w:divBdr>
                        <w:top w:val="none" w:sz="0" w:space="0" w:color="auto"/>
                        <w:left w:val="none" w:sz="0" w:space="0" w:color="auto"/>
                        <w:bottom w:val="none" w:sz="0" w:space="0" w:color="auto"/>
                        <w:right w:val="none" w:sz="0" w:space="0" w:color="auto"/>
                      </w:divBdr>
                      <w:divsChild>
                        <w:div w:id="319505970">
                          <w:marLeft w:val="0"/>
                          <w:marRight w:val="0"/>
                          <w:marTop w:val="0"/>
                          <w:marBottom w:val="0"/>
                          <w:divBdr>
                            <w:top w:val="none" w:sz="0" w:space="0" w:color="auto"/>
                            <w:left w:val="none" w:sz="0" w:space="0" w:color="auto"/>
                            <w:bottom w:val="none" w:sz="0" w:space="0" w:color="auto"/>
                            <w:right w:val="none" w:sz="0" w:space="0" w:color="auto"/>
                          </w:divBdr>
                          <w:divsChild>
                            <w:div w:id="491988501">
                              <w:marLeft w:val="0"/>
                              <w:marRight w:val="0"/>
                              <w:marTop w:val="0"/>
                              <w:marBottom w:val="0"/>
                              <w:divBdr>
                                <w:top w:val="none" w:sz="0" w:space="0" w:color="auto"/>
                                <w:left w:val="none" w:sz="0" w:space="0" w:color="auto"/>
                                <w:bottom w:val="none" w:sz="0" w:space="0" w:color="auto"/>
                                <w:right w:val="none" w:sz="0" w:space="0" w:color="auto"/>
                              </w:divBdr>
                              <w:divsChild>
                                <w:div w:id="35141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7</Pages>
  <Words>1361</Words>
  <Characters>7764</Characters>
  <Application>Microsoft Office Word</Application>
  <DocSecurity>0</DocSecurity>
  <Lines>64</Lines>
  <Paragraphs>18</Paragraphs>
  <ScaleCrop>false</ScaleCrop>
  <Company/>
  <LinksUpToDate>false</LinksUpToDate>
  <CharactersWithSpaces>9107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Psalm Zac</dc:creator>
  <cp:lastModifiedBy>Pavilion</cp:lastModifiedBy>
  <cp:revision>2</cp:revision>
  <dcterms:created xsi:type="dcterms:W3CDTF">2019-12-11T05:13:00Z</dcterms:created>
  <dcterms:modified xsi:type="dcterms:W3CDTF">2019-12-11T05:13:00Z</dcterms:modified>
</cp:coreProperties>
</file>